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rPr>
          <w:rStyle w:val="10"/>
        </w:rPr>
      </w:pPr>
    </w:p>
    <w:p>
      <w:pPr>
        <w:widowControl/>
        <w:spacing w:line="240" w:lineRule="auto"/>
        <w:ind w:right="480" w:firstLine="0" w:firstLineChars="0"/>
        <w:jc w:val="left"/>
        <w:rPr>
          <w:rStyle w:val="10"/>
          <w:rFonts w:eastAsia="仿宋_GB2312"/>
          <w:iCs w:val="0"/>
        </w:rPr>
      </w:pPr>
      <w:bookmarkStart w:id="0" w:name="_Hlk533590101"/>
      <w:r>
        <w:rPr>
          <w:rStyle w:val="10"/>
        </w:rPr>
        <w:t>附件3</w:t>
      </w:r>
    </w:p>
    <w:p>
      <w:pPr>
        <w:pStyle w:val="4"/>
        <w:ind w:firstLine="0" w:firstLineChars="0"/>
        <w:jc w:val="center"/>
        <w:rPr>
          <w:rFonts w:ascii="Times New Roman" w:hAnsi="Times New Roman"/>
        </w:rPr>
      </w:pPr>
    </w:p>
    <w:p>
      <w:pPr>
        <w:pStyle w:val="4"/>
        <w:ind w:firstLine="0" w:firstLineChars="0"/>
        <w:jc w:val="center"/>
        <w:rPr>
          <w:rFonts w:ascii="Times New Roman" w:hAnsi="Times New Roman"/>
        </w:rPr>
      </w:pPr>
    </w:p>
    <w:p>
      <w:pPr>
        <w:pStyle w:val="4"/>
        <w:ind w:firstLine="0" w:firstLineChars="0"/>
        <w:jc w:val="center"/>
        <w:rPr>
          <w:rFonts w:ascii="Times New Roman" w:hAnsi="Times New Roman"/>
        </w:rPr>
      </w:pPr>
    </w:p>
    <w:p>
      <w:pPr>
        <w:pStyle w:val="4"/>
        <w:ind w:firstLine="0" w:firstLineChars="0"/>
        <w:jc w:val="center"/>
        <w:rPr>
          <w:rFonts w:ascii="Times New Roman" w:hAnsi="Times New Roman"/>
        </w:rPr>
      </w:pPr>
      <w:r>
        <w:rPr>
          <w:rFonts w:ascii="Times New Roman" w:hAnsi="Times New Roman"/>
        </w:rPr>
        <w:t>参选文件格式</w:t>
      </w:r>
    </w:p>
    <w:p>
      <w:pPr>
        <w:pStyle w:val="11"/>
        <w:spacing w:before="0" w:after="0" w:line="360" w:lineRule="auto"/>
        <w:ind w:left="0" w:right="0" w:firstLine="0" w:firstLineChars="0"/>
        <w:jc w:val="center"/>
        <w:rPr>
          <w:rFonts w:ascii="Times New Roman" w:hAnsi="Times New Roman" w:cs="Times New Roman"/>
        </w:rPr>
      </w:pPr>
      <w:bookmarkStart w:id="1" w:name="_Toc5575656"/>
      <w:bookmarkStart w:id="2" w:name="_Toc5578719"/>
      <w:r>
        <w:rPr>
          <w:rFonts w:ascii="Times New Roman" w:hAnsi="Times New Roman" w:cs="Times New Roman"/>
        </w:rPr>
        <w:t>（温馨提醒：为保护环境节约用纸，请尽量使用双面打印，文件厚度控制在3cm内）</w:t>
      </w:r>
    </w:p>
    <w:p>
      <w:pPr>
        <w:pStyle w:val="5"/>
        <w:spacing w:line="360" w:lineRule="auto"/>
        <w:ind w:firstLine="0" w:firstLineChars="0"/>
        <w:jc w:val="center"/>
        <w:rPr>
          <w:rFonts w:ascii="Times New Roman" w:hAnsi="Times New Roman"/>
          <w:b/>
          <w:sz w:val="44"/>
          <w:szCs w:val="44"/>
        </w:rPr>
      </w:pPr>
      <w:r>
        <w:rPr>
          <w:rFonts w:ascii="Times New Roman" w:hAnsi="Times New Roman"/>
        </w:rPr>
        <w:br w:type="page"/>
      </w:r>
      <w:r>
        <w:rPr>
          <w:rFonts w:ascii="Times New Roman" w:hAnsi="Times New Roman"/>
          <w:b/>
          <w:sz w:val="44"/>
          <w:szCs w:val="44"/>
        </w:rPr>
        <w:t>投 标 函</w:t>
      </w:r>
    </w:p>
    <w:p>
      <w:pPr>
        <w:spacing w:line="360" w:lineRule="auto"/>
        <w:ind w:firstLine="640"/>
        <w:rPr>
          <w:rFonts w:ascii="Times New Roman" w:hAnsi="Times New Roman"/>
          <w:szCs w:val="21"/>
        </w:rPr>
      </w:pPr>
    </w:p>
    <w:p>
      <w:pPr>
        <w:spacing w:line="540" w:lineRule="exact"/>
        <w:ind w:firstLine="560"/>
        <w:rPr>
          <w:rFonts w:ascii="Times New Roman" w:hAnsi="Times New Roman" w:eastAsia="宋体"/>
          <w:b/>
          <w:sz w:val="28"/>
          <w:szCs w:val="21"/>
        </w:rPr>
      </w:pPr>
      <w:r>
        <w:rPr>
          <w:rFonts w:ascii="Times New Roman" w:hAnsi="Times New Roman" w:eastAsia="宋体"/>
          <w:sz w:val="28"/>
          <w:szCs w:val="21"/>
        </w:rPr>
        <w:t>致：</w:t>
      </w:r>
      <w:r>
        <w:rPr>
          <w:rFonts w:ascii="Times New Roman" w:hAnsi="Times New Roman" w:eastAsia="宋体"/>
          <w:sz w:val="28"/>
        </w:rPr>
        <w:t>广州市团校</w:t>
      </w:r>
    </w:p>
    <w:p>
      <w:pPr>
        <w:pStyle w:val="5"/>
        <w:spacing w:line="540" w:lineRule="exact"/>
        <w:rPr>
          <w:rFonts w:ascii="Times New Roman" w:hAnsi="Times New Roman"/>
          <w:sz w:val="28"/>
        </w:rPr>
      </w:pPr>
      <w:r>
        <w:rPr>
          <w:rFonts w:ascii="Times New Roman" w:hAnsi="Times New Roman"/>
          <w:sz w:val="28"/>
        </w:rPr>
        <w:t>为响应你方组织的</w:t>
      </w:r>
      <w:r>
        <w:rPr>
          <w:rFonts w:hint="eastAsia" w:ascii="Times New Roman" w:hAnsi="Times New Roman"/>
          <w:sz w:val="28"/>
          <w:u w:val="single"/>
          <w:lang w:val="en-US" w:eastAsia="zh-CN"/>
        </w:rPr>
        <w:t xml:space="preserve"> 广州市团校2019—2020年档案数字化整理服务项目 </w:t>
      </w:r>
      <w:r>
        <w:rPr>
          <w:rFonts w:ascii="Times New Roman" w:hAnsi="Times New Roman"/>
          <w:sz w:val="28"/>
        </w:rPr>
        <w:t>，我方愿参与投标。</w:t>
      </w:r>
    </w:p>
    <w:p>
      <w:pPr>
        <w:pStyle w:val="5"/>
        <w:spacing w:line="540" w:lineRule="exact"/>
        <w:rPr>
          <w:rFonts w:ascii="Times New Roman" w:hAnsi="Times New Roman"/>
          <w:sz w:val="28"/>
        </w:rPr>
      </w:pPr>
      <w:r>
        <w:rPr>
          <w:rFonts w:ascii="Times New Roman" w:hAnsi="Times New Roman"/>
          <w:sz w:val="28"/>
        </w:rPr>
        <w:t>我方确认收到贵方提供的       xxx项目   的全部内容。</w:t>
      </w:r>
    </w:p>
    <w:p>
      <w:pPr>
        <w:pStyle w:val="5"/>
        <w:spacing w:line="540" w:lineRule="exact"/>
        <w:rPr>
          <w:rFonts w:ascii="Times New Roman" w:hAnsi="Times New Roman"/>
          <w:sz w:val="28"/>
        </w:rPr>
      </w:pPr>
      <w:r>
        <w:rPr>
          <w:rFonts w:ascii="Times New Roman" w:hAnsi="Times New Roman"/>
          <w:sz w:val="28"/>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      </w:t>
      </w:r>
      <w:r>
        <w:rPr>
          <w:rFonts w:ascii="Times New Roman" w:hAnsi="Times New Roman" w:eastAsia="宋体"/>
          <w:i/>
          <w:sz w:val="28"/>
          <w:szCs w:val="21"/>
        </w:rPr>
        <w:t>(投标供应商名称)</w:t>
      </w:r>
      <w:r>
        <w:rPr>
          <w:rFonts w:ascii="Times New Roman" w:hAnsi="Times New Roman" w:eastAsia="宋体"/>
          <w:sz w:val="28"/>
          <w:szCs w:val="21"/>
        </w:rPr>
        <w:t xml:space="preserve">      作为投标供应商正式授权  </w:t>
      </w:r>
      <w:r>
        <w:rPr>
          <w:rFonts w:ascii="Times New Roman" w:hAnsi="Times New Roman" w:eastAsia="宋体"/>
          <w:i/>
          <w:sz w:val="28"/>
          <w:szCs w:val="21"/>
        </w:rPr>
        <w:t xml:space="preserve">(授权代表全名, 职务)  </w:t>
      </w:r>
      <w:r>
        <w:rPr>
          <w:rFonts w:ascii="Times New Roman" w:hAnsi="Times New Roman" w:eastAsia="宋体"/>
          <w:sz w:val="28"/>
          <w:szCs w:val="21"/>
        </w:rPr>
        <w:t>代表我方全权处理有关本投标的一切事宜。</w:t>
      </w:r>
    </w:p>
    <w:p>
      <w:pPr>
        <w:pStyle w:val="5"/>
        <w:spacing w:line="540" w:lineRule="exact"/>
        <w:rPr>
          <w:rFonts w:ascii="Times New Roman" w:hAnsi="Times New Roman"/>
          <w:sz w:val="28"/>
        </w:rPr>
      </w:pPr>
      <w:r>
        <w:rPr>
          <w:rFonts w:ascii="Times New Roman" w:hAnsi="Times New Roman"/>
          <w:sz w:val="28"/>
        </w:rPr>
        <w:t>我方已完全明白招标文件的所有条款要求，并申明如下：</w:t>
      </w:r>
    </w:p>
    <w:p>
      <w:pPr>
        <w:pStyle w:val="5"/>
        <w:spacing w:line="540" w:lineRule="exact"/>
        <w:rPr>
          <w:rFonts w:ascii="Times New Roman" w:hAnsi="Times New Roman"/>
          <w:sz w:val="28"/>
        </w:rPr>
      </w:pPr>
      <w:r>
        <w:rPr>
          <w:rFonts w:ascii="Times New Roman" w:hAnsi="Times New Roman"/>
          <w:sz w:val="28"/>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5"/>
        <w:spacing w:line="540" w:lineRule="exact"/>
        <w:rPr>
          <w:rFonts w:ascii="Times New Roman" w:hAnsi="Times New Roman"/>
          <w:sz w:val="28"/>
        </w:rPr>
      </w:pPr>
      <w:r>
        <w:rPr>
          <w:rFonts w:ascii="Times New Roman" w:hAnsi="Times New Roman"/>
          <w:sz w:val="28"/>
        </w:rPr>
        <w:t>（二）我方同意按照贵方可能提出的要求而提供与投标有关的任何其它数据、信息或资料。</w:t>
      </w:r>
    </w:p>
    <w:p>
      <w:pPr>
        <w:pStyle w:val="5"/>
        <w:spacing w:line="540" w:lineRule="exact"/>
        <w:rPr>
          <w:rFonts w:ascii="Times New Roman" w:hAnsi="Times New Roman"/>
          <w:sz w:val="28"/>
        </w:rPr>
      </w:pPr>
      <w:r>
        <w:rPr>
          <w:rFonts w:ascii="Times New Roman" w:hAnsi="Times New Roman"/>
          <w:sz w:val="28"/>
        </w:rPr>
        <w:t>（三）我方理解贵方不一定接受最低投标价或任何贵方可能收到的投标。</w:t>
      </w:r>
    </w:p>
    <w:p>
      <w:pPr>
        <w:pStyle w:val="5"/>
        <w:spacing w:line="540" w:lineRule="exact"/>
        <w:rPr>
          <w:rFonts w:ascii="Times New Roman" w:hAnsi="Times New Roman"/>
          <w:sz w:val="28"/>
        </w:rPr>
      </w:pPr>
      <w:r>
        <w:rPr>
          <w:rFonts w:ascii="Times New Roman" w:hAnsi="Times New Roman"/>
          <w:sz w:val="28"/>
        </w:rPr>
        <w:t>（四）我方如果中标，将保证履行选聘文件及其澄清、修改文件（如果有）中的全部责任和义务，</w:t>
      </w:r>
    </w:p>
    <w:p>
      <w:pPr>
        <w:pStyle w:val="5"/>
        <w:tabs>
          <w:tab w:val="left" w:pos="9360"/>
        </w:tabs>
        <w:spacing w:line="540" w:lineRule="exact"/>
        <w:rPr>
          <w:rFonts w:ascii="Times New Roman" w:hAnsi="Times New Roman"/>
          <w:sz w:val="28"/>
        </w:rPr>
      </w:pPr>
      <w:r>
        <w:rPr>
          <w:rFonts w:ascii="Times New Roman" w:hAnsi="Times New Roman"/>
          <w:sz w:val="28"/>
        </w:rPr>
        <w:t>（五）我方作为在法律、财务和运作上独立于采购人、采购人的投标供应商，在此保证所提交的所有文件和全部说明是真实的和正确的。</w:t>
      </w:r>
    </w:p>
    <w:p>
      <w:pPr>
        <w:spacing w:line="540" w:lineRule="exact"/>
        <w:ind w:firstLine="478" w:firstLineChars="171"/>
        <w:rPr>
          <w:rFonts w:ascii="Times New Roman" w:hAnsi="Times New Roman" w:eastAsia="宋体"/>
          <w:sz w:val="28"/>
          <w:szCs w:val="21"/>
        </w:rPr>
      </w:pPr>
      <w:r>
        <w:rPr>
          <w:rFonts w:ascii="Times New Roman" w:hAnsi="Times New Roman" w:eastAsia="宋体"/>
          <w:sz w:val="28"/>
          <w:szCs w:val="21"/>
        </w:rPr>
        <w:t>（六）我方具备《政府采购法》第二十二条规定的条件；具备法律、行政法规规定的其他条件。</w:t>
      </w:r>
    </w:p>
    <w:p>
      <w:pPr>
        <w:pStyle w:val="5"/>
        <w:spacing w:line="540" w:lineRule="exact"/>
        <w:rPr>
          <w:rFonts w:ascii="Times New Roman" w:hAnsi="Times New Roman"/>
          <w:sz w:val="28"/>
        </w:rPr>
      </w:pPr>
      <w:r>
        <w:rPr>
          <w:rFonts w:ascii="Times New Roman" w:hAnsi="Times New Roman"/>
          <w:sz w:val="28"/>
        </w:rPr>
        <w:t>（七）我方对在本函及投标文件中所作的所有承诺承担法律责任。</w:t>
      </w:r>
    </w:p>
    <w:p>
      <w:pPr>
        <w:pStyle w:val="5"/>
        <w:spacing w:line="540" w:lineRule="exact"/>
        <w:rPr>
          <w:rFonts w:ascii="Times New Roman" w:hAnsi="Times New Roman"/>
          <w:sz w:val="28"/>
        </w:rPr>
      </w:pPr>
      <w:r>
        <w:rPr>
          <w:rFonts w:ascii="Times New Roman" w:hAnsi="Times New Roman"/>
          <w:sz w:val="28"/>
        </w:rPr>
        <w:t>（八）所有与本投标有关的函件请发往下列地址：</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地    址：                  .邮政编码：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电    话：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传    真：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代表姓名：                   .职    务：                 .</w:t>
      </w: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投标供应商法定代表人（或法定代表人授权代表）签字或盖章：                   </w:t>
      </w:r>
    </w:p>
    <w:p>
      <w:pPr>
        <w:adjustRightInd w:val="0"/>
        <w:snapToGrid w:val="0"/>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投标供应商名称（盖章）：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日期：   年   月   日</w:t>
      </w:r>
    </w:p>
    <w:bookmarkEnd w:id="1"/>
    <w:bookmarkEnd w:id="2"/>
    <w:p>
      <w:pPr>
        <w:pStyle w:val="5"/>
        <w:spacing w:line="360" w:lineRule="auto"/>
        <w:ind w:firstLine="0" w:firstLineChars="0"/>
        <w:rPr>
          <w:rFonts w:ascii="Times New Roman" w:hAnsi="Times New Roman"/>
          <w:b/>
          <w:sz w:val="44"/>
          <w:szCs w:val="44"/>
        </w:rPr>
        <w:sectPr>
          <w:headerReference r:id="rId5" w:type="default"/>
          <w:footerReference r:id="rId7" w:type="default"/>
          <w:headerReference r:id="rId6" w:type="even"/>
          <w:footerReference r:id="rId8" w:type="even"/>
          <w:pgSz w:w="11906" w:h="16838"/>
          <w:pgMar w:top="1458" w:right="1531" w:bottom="1620" w:left="1531" w:header="851" w:footer="1191" w:gutter="0"/>
          <w:pgBorders>
            <w:top w:val="none" w:sz="0" w:space="0"/>
            <w:left w:val="none" w:sz="0" w:space="0"/>
            <w:bottom w:val="none" w:sz="0" w:space="0"/>
            <w:right w:val="none" w:sz="0" w:space="0"/>
          </w:pgBorders>
          <w:cols w:space="720" w:num="1"/>
          <w:docGrid w:type="lines" w:linePitch="435" w:charSpace="0"/>
        </w:sectPr>
      </w:pPr>
    </w:p>
    <w:p>
      <w:pPr>
        <w:pStyle w:val="5"/>
        <w:spacing w:line="360" w:lineRule="auto"/>
        <w:ind w:firstLine="0" w:firstLineChars="0"/>
        <w:jc w:val="center"/>
        <w:rPr>
          <w:rFonts w:ascii="Times New Roman" w:hAnsi="Times New Roman"/>
          <w:sz w:val="24"/>
        </w:rPr>
      </w:pPr>
      <w:r>
        <w:rPr>
          <w:rFonts w:ascii="Times New Roman" w:hAnsi="Times New Roman"/>
          <w:b/>
          <w:sz w:val="44"/>
          <w:szCs w:val="44"/>
        </w:rPr>
        <w:t>法定代表人授权委托书</w:t>
      </w:r>
    </w:p>
    <w:p>
      <w:pPr>
        <w:spacing w:before="217" w:beforeLines="50" w:after="217" w:afterLines="50" w:line="360" w:lineRule="auto"/>
        <w:ind w:firstLine="560"/>
        <w:rPr>
          <w:rFonts w:ascii="Times New Roman" w:hAnsi="Times New Roman" w:eastAsia="宋体"/>
          <w:sz w:val="28"/>
          <w:szCs w:val="24"/>
        </w:rPr>
      </w:pPr>
      <w:r>
        <w:rPr>
          <w:rFonts w:ascii="Times New Roman" w:hAnsi="Times New Roman" w:eastAsia="宋体"/>
          <w:sz w:val="28"/>
          <w:szCs w:val="24"/>
        </w:rPr>
        <w:t>致：广州市团校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兹授权     为我方签订经济合同及办理其他事务代理人，其权限是在 xxx项目中，全权代表本单位参与投标响应，负责签署确认与递交一切文书资料，并以本单位名义处理一切与之有关的事务。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授权单位：              （加盖公章）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法定代表人：              （签名或盖私章）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签发日期：                              </w:t>
      </w:r>
    </w:p>
    <w:p>
      <w:pPr>
        <w:spacing w:line="460" w:lineRule="exact"/>
        <w:ind w:firstLine="720"/>
        <w:rPr>
          <w:rFonts w:ascii="Times New Roman" w:hAnsi="Times New Roman" w:eastAsia="宋体"/>
          <w:sz w:val="36"/>
        </w:rPr>
      </w:pPr>
    </w:p>
    <w:p>
      <w:pPr>
        <w:spacing w:line="460" w:lineRule="exact"/>
        <w:ind w:firstLine="560"/>
        <w:rPr>
          <w:rFonts w:ascii="Times New Roman" w:hAnsi="Times New Roman" w:eastAsia="宋体"/>
          <w:sz w:val="28"/>
          <w:szCs w:val="24"/>
        </w:rPr>
      </w:pPr>
      <w:r>
        <w:rPr>
          <w:rFonts w:ascii="Times New Roman" w:hAnsi="Times New Roman" w:eastAsia="宋体"/>
          <w:sz w:val="28"/>
          <w:szCs w:val="24"/>
        </w:rPr>
        <w:t>附：</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代理人性别：             年龄：               职务：               </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身份证号码：             联系电话：                                    </w:t>
      </w:r>
    </w:p>
    <w:p>
      <w:pPr>
        <w:ind w:firstLine="720"/>
        <w:rPr>
          <w:rFonts w:ascii="Times New Roman" w:hAnsi="Times New Roman" w:eastAsia="宋体"/>
          <w:sz w:val="36"/>
        </w:rPr>
      </w:pPr>
    </w:p>
    <w:p>
      <w:pPr>
        <w:spacing w:line="400" w:lineRule="exact"/>
        <w:ind w:firstLine="560"/>
        <w:rPr>
          <w:rFonts w:ascii="Times New Roman" w:hAnsi="Times New Roman" w:eastAsia="黑体"/>
          <w:sz w:val="28"/>
          <w:szCs w:val="24"/>
        </w:rPr>
      </w:pPr>
      <w:r>
        <w:rPr>
          <w:rFonts w:ascii="Times New Roman" w:hAnsi="Times New Roman" w:eastAsia="黑体"/>
          <w:sz w:val="28"/>
          <w:szCs w:val="24"/>
        </w:rPr>
        <w:t>说明：</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内容必须填写真实、清楚、涂改无效，不得转让、买卖。</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将此证明书提交对方作为合同附件。</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szCs w:val="21"/>
        </w:rPr>
      </w:pPr>
      <w:r>
        <w:rPr>
          <w:rFonts w:ascii="Times New Roman" w:hAnsi="Times New Roman" w:eastAsia="黑体"/>
          <w:sz w:val="24"/>
        </w:rPr>
        <w:t>投标签字代表为法定代表人，则本表不适用。</w:t>
      </w:r>
    </w:p>
    <w:p>
      <w:pPr>
        <w:spacing w:line="400" w:lineRule="exact"/>
        <w:ind w:firstLine="482"/>
        <w:jc w:val="center"/>
        <w:rPr>
          <w:rFonts w:ascii="Times New Roman" w:hAnsi="Times New Roman" w:eastAsia="宋体"/>
          <w:b/>
          <w:sz w:val="18"/>
          <w:szCs w:val="18"/>
        </w:rPr>
      </w:pPr>
      <w:r>
        <w:rPr>
          <w:rFonts w:ascii="Times New Roman" w:hAnsi="Times New Roman" w:eastAsia="宋体"/>
          <w:b/>
          <w:sz w:val="24"/>
        </w:rPr>
        <w:t>（为避免废标，请供应商务必提供本附件）</w:t>
      </w:r>
    </w:p>
    <w:tbl>
      <w:tblPr>
        <w:tblStyle w:val="8"/>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sz w:val="30"/>
                <w:szCs w:val="30"/>
              </w:rPr>
            </w:pPr>
          </w:p>
        </w:tc>
        <w:tc>
          <w:tcPr>
            <w:tcW w:w="4645" w:type="dxa"/>
            <w:tcBorders>
              <w:lef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粘贴代理人身份证（反面）复印件</w:t>
            </w:r>
          </w:p>
        </w:tc>
      </w:tr>
    </w:tbl>
    <w:p>
      <w:pPr>
        <w:pStyle w:val="5"/>
        <w:spacing w:line="360" w:lineRule="auto"/>
        <w:ind w:firstLine="0" w:firstLineChars="0"/>
        <w:jc w:val="center"/>
        <w:rPr>
          <w:rFonts w:ascii="Times New Roman" w:hAnsi="Times New Roman"/>
          <w:sz w:val="44"/>
          <w:szCs w:val="44"/>
        </w:rPr>
      </w:pPr>
      <w:r>
        <w:rPr>
          <w:rFonts w:ascii="Times New Roman" w:hAnsi="Times New Roman"/>
        </w:rPr>
        <w:br w:type="page"/>
      </w:r>
      <w:r>
        <w:rPr>
          <w:rFonts w:ascii="Times New Roman" w:hAnsi="Times New Roman"/>
          <w:b/>
          <w:sz w:val="44"/>
          <w:szCs w:val="44"/>
        </w:rPr>
        <w:t>关于资格的声明函</w:t>
      </w:r>
    </w:p>
    <w:p>
      <w:pPr>
        <w:spacing w:before="435" w:beforeLines="100" w:after="435" w:afterLines="100" w:line="360" w:lineRule="auto"/>
        <w:ind w:firstLine="0" w:firstLineChars="0"/>
        <w:rPr>
          <w:rFonts w:ascii="Times New Roman" w:hAnsi="Times New Roman" w:eastAsia="宋体"/>
          <w:sz w:val="28"/>
        </w:rPr>
      </w:pPr>
      <w:r>
        <w:rPr>
          <w:rFonts w:ascii="Times New Roman" w:hAnsi="Times New Roman" w:eastAsia="宋体"/>
          <w:sz w:val="28"/>
        </w:rPr>
        <w:t>致：广州市团校</w:t>
      </w:r>
    </w:p>
    <w:p>
      <w:pPr>
        <w:spacing w:before="435" w:beforeLines="100" w:after="435" w:afterLines="100" w:line="360" w:lineRule="auto"/>
        <w:ind w:firstLine="560"/>
        <w:rPr>
          <w:rFonts w:ascii="Times New Roman" w:hAnsi="Times New Roman" w:eastAsia="宋体"/>
          <w:sz w:val="28"/>
        </w:rPr>
      </w:pPr>
      <w:r>
        <w:rPr>
          <w:rFonts w:ascii="Times New Roman" w:hAnsi="Times New Roman" w:eastAsia="宋体"/>
          <w:sz w:val="28"/>
        </w:rPr>
        <w:t>关于贵方     xxx      项目投标邀请，本签字人愿意参加投标响应，提供招标文件中规定的货物及服务，并证明提交的下列文件和说明是准确的和真实的。</w:t>
      </w:r>
    </w:p>
    <w:p>
      <w:pPr>
        <w:spacing w:line="360" w:lineRule="auto"/>
        <w:ind w:firstLine="0" w:firstLineChars="0"/>
        <w:rPr>
          <w:rFonts w:ascii="Times New Roman" w:hAnsi="Times New Roman" w:eastAsia="宋体"/>
          <w:sz w:val="28"/>
        </w:rPr>
      </w:pPr>
      <w:r>
        <w:rPr>
          <w:rFonts w:ascii="Times New Roman" w:hAnsi="Times New Roman" w:eastAsia="宋体"/>
          <w:sz w:val="28"/>
        </w:rPr>
        <w:t>1.投标人营业执照（或法人证书等单位法定登记证书）副本复印件（加盖公章）。</w:t>
      </w:r>
    </w:p>
    <w:p>
      <w:pPr>
        <w:spacing w:line="360" w:lineRule="auto"/>
        <w:ind w:firstLine="0" w:firstLineChars="0"/>
        <w:rPr>
          <w:rFonts w:ascii="Times New Roman" w:hAnsi="Times New Roman" w:eastAsia="宋体"/>
          <w:sz w:val="28"/>
        </w:rPr>
      </w:pPr>
      <w:r>
        <w:rPr>
          <w:rFonts w:ascii="Times New Roman" w:hAnsi="Times New Roman" w:eastAsia="宋体"/>
          <w:sz w:val="28"/>
        </w:rPr>
        <w:t>2.具有承办类似政府活动项目的相关经验，并提交合同复印件作为佐证（如有）。</w:t>
      </w:r>
    </w:p>
    <w:p>
      <w:pPr>
        <w:spacing w:line="360" w:lineRule="auto"/>
        <w:ind w:firstLine="0" w:firstLineChars="0"/>
        <w:rPr>
          <w:rFonts w:ascii="Times New Roman" w:hAnsi="Times New Roman" w:eastAsia="宋体"/>
          <w:sz w:val="28"/>
        </w:rPr>
      </w:pPr>
      <w:r>
        <w:rPr>
          <w:rFonts w:ascii="Times New Roman" w:hAnsi="Times New Roman" w:eastAsia="宋体"/>
          <w:sz w:val="28"/>
        </w:rPr>
        <w:t>3.投标人认为必要的其他内容。</w:t>
      </w:r>
    </w:p>
    <w:p>
      <w:pPr>
        <w:spacing w:line="360" w:lineRule="auto"/>
        <w:ind w:firstLine="560"/>
        <w:rPr>
          <w:rFonts w:ascii="Times New Roman" w:hAnsi="Times New Roman" w:eastAsia="宋体"/>
          <w:sz w:val="28"/>
        </w:rPr>
      </w:pPr>
    </w:p>
    <w:p>
      <w:pPr>
        <w:snapToGrid w:val="0"/>
        <w:ind w:left="2" w:firstLine="562"/>
        <w:rPr>
          <w:rFonts w:ascii="Times New Roman" w:hAnsi="Times New Roman" w:eastAsia="宋体"/>
          <w:b/>
          <w:sz w:val="28"/>
        </w:rPr>
      </w:pPr>
      <w:r>
        <w:rPr>
          <w:rFonts w:ascii="Times New Roman" w:hAnsi="Times New Roman" w:eastAsia="宋体"/>
          <w:b/>
          <w:sz w:val="28"/>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sz w:val="28"/>
        </w:rPr>
      </w:pPr>
    </w:p>
    <w:p>
      <w:pPr>
        <w:adjustRightInd w:val="0"/>
        <w:spacing w:line="360" w:lineRule="auto"/>
        <w:ind w:firstLine="560"/>
        <w:rPr>
          <w:rFonts w:ascii="Times New Roman" w:hAnsi="Times New Roman" w:eastAsia="宋体"/>
          <w:sz w:val="28"/>
        </w:rPr>
      </w:pPr>
      <w:r>
        <w:rPr>
          <w:rFonts w:ascii="Times New Roman" w:hAnsi="Times New Roman" w:eastAsia="宋体"/>
          <w:sz w:val="28"/>
        </w:rPr>
        <w:t xml:space="preserve">投标人法定代表人（或法定代表人授权代表）签字：                          </w:t>
      </w:r>
    </w:p>
    <w:p>
      <w:pPr>
        <w:adjustRightInd w:val="0"/>
        <w:spacing w:line="360" w:lineRule="auto"/>
        <w:ind w:firstLine="560"/>
        <w:rPr>
          <w:rFonts w:ascii="Times New Roman" w:hAnsi="Times New Roman" w:eastAsia="宋体"/>
          <w:sz w:val="28"/>
        </w:rPr>
      </w:pPr>
      <w:r>
        <w:rPr>
          <w:rFonts w:ascii="Times New Roman" w:hAnsi="Times New Roman" w:eastAsia="宋体"/>
          <w:sz w:val="28"/>
        </w:rPr>
        <w:t xml:space="preserve">投标人名称（加盖公章）：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日期：        年    月    日</w:t>
      </w:r>
    </w:p>
    <w:p>
      <w:pPr>
        <w:pStyle w:val="5"/>
        <w:spacing w:line="360" w:lineRule="auto"/>
        <w:ind w:firstLine="0" w:firstLineChars="0"/>
        <w:jc w:val="center"/>
        <w:rPr>
          <w:rFonts w:ascii="Times New Roman" w:hAnsi="Times New Roman"/>
          <w:b/>
          <w:sz w:val="44"/>
          <w:szCs w:val="44"/>
        </w:rPr>
      </w:pPr>
      <w:r>
        <w:rPr>
          <w:rFonts w:ascii="Times New Roman" w:hAnsi="Times New Roman"/>
          <w:sz w:val="24"/>
        </w:rPr>
        <w:br w:type="page"/>
      </w:r>
      <w:r>
        <w:rPr>
          <w:rFonts w:ascii="Times New Roman" w:hAnsi="Times New Roman"/>
          <w:b/>
          <w:sz w:val="44"/>
          <w:szCs w:val="44"/>
        </w:rPr>
        <w:t>公平竞争承诺书</w:t>
      </w:r>
    </w:p>
    <w:p>
      <w:pPr>
        <w:spacing w:line="312" w:lineRule="auto"/>
        <w:ind w:firstLine="643"/>
        <w:jc w:val="center"/>
        <w:rPr>
          <w:rFonts w:ascii="Times New Roman" w:hAnsi="Times New Roman"/>
          <w:b/>
          <w:szCs w:val="21"/>
        </w:rPr>
      </w:pPr>
    </w:p>
    <w:p>
      <w:pPr>
        <w:spacing w:line="360" w:lineRule="auto"/>
        <w:ind w:firstLine="482"/>
        <w:jc w:val="center"/>
        <w:rPr>
          <w:rFonts w:ascii="Times New Roman" w:hAnsi="Times New Roman"/>
          <w:b/>
          <w:sz w:val="24"/>
          <w:szCs w:val="21"/>
        </w:rPr>
      </w:pPr>
    </w:p>
    <w:p>
      <w:pPr>
        <w:spacing w:line="360" w:lineRule="auto"/>
        <w:ind w:firstLine="560"/>
        <w:rPr>
          <w:rFonts w:ascii="Times New Roman" w:hAnsi="Times New Roman" w:eastAsia="宋体"/>
          <w:sz w:val="28"/>
          <w:szCs w:val="21"/>
        </w:rPr>
      </w:pPr>
      <w:r>
        <w:rPr>
          <w:rFonts w:ascii="Times New Roman" w:hAnsi="Times New Roman" w:eastAsia="宋体"/>
          <w:sz w:val="28"/>
          <w:szCs w:val="21"/>
        </w:rPr>
        <w:t>本单位郑重承诺：本单位保证所提交的相关资质文件和证明材料的真实性，有良好的历史诚信记录，并将依法参与</w:t>
      </w:r>
      <w:r>
        <w:rPr>
          <w:rFonts w:ascii="Times New Roman" w:hAnsi="Times New Roman" w:eastAsia="宋体"/>
          <w:sz w:val="28"/>
        </w:rPr>
        <w:t xml:space="preserve">  xxx项目     </w:t>
      </w:r>
      <w:r>
        <w:rPr>
          <w:rFonts w:ascii="Times New Roman" w:hAnsi="Times New Roman" w:eastAsia="宋体"/>
          <w:sz w:val="28"/>
          <w:szCs w:val="21"/>
        </w:rPr>
        <w:t xml:space="preserve">的公平竞争，不以任何不正当行为谋取不当利益，否则承担相应的法律责任。  </w:t>
      </w: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jc w:val="right"/>
        <w:rPr>
          <w:rFonts w:ascii="Times New Roman" w:hAnsi="Times New Roman" w:eastAsia="宋体"/>
          <w:sz w:val="28"/>
          <w:szCs w:val="21"/>
        </w:rPr>
      </w:pPr>
      <w:r>
        <w:rPr>
          <w:rFonts w:ascii="Times New Roman" w:hAnsi="Times New Roman" w:eastAsia="宋体"/>
          <w:sz w:val="28"/>
          <w:szCs w:val="21"/>
        </w:rPr>
        <w:t>（公司名称，加盖公章）</w:t>
      </w:r>
    </w:p>
    <w:p>
      <w:pPr>
        <w:ind w:firstLine="560"/>
        <w:jc w:val="right"/>
        <w:rPr>
          <w:rFonts w:ascii="Times New Roman" w:hAnsi="Times New Roman" w:eastAsia="宋体"/>
          <w:sz w:val="28"/>
          <w:szCs w:val="21"/>
          <w:lang w:val="en-GB"/>
        </w:rPr>
      </w:pPr>
      <w:r>
        <w:rPr>
          <w:rFonts w:ascii="Times New Roman" w:hAnsi="Times New Roman" w:eastAsia="宋体"/>
          <w:sz w:val="28"/>
          <w:szCs w:val="21"/>
        </w:rPr>
        <w:t>时间：    年    月   日</w:t>
      </w:r>
    </w:p>
    <w:bookmarkEnd w:id="0"/>
    <w:p>
      <w:pPr>
        <w:ind w:firstLine="0" w:firstLineChars="0"/>
        <w:rPr>
          <w:rFonts w:ascii="Times New Roman" w:hAnsi="Times New Roman"/>
          <w:sz w:val="24"/>
          <w:szCs w:val="32"/>
        </w:rPr>
      </w:pPr>
    </w:p>
    <w:p>
      <w:pPr>
        <w:ind w:firstLine="0" w:firstLineChars="0"/>
        <w:jc w:val="center"/>
        <w:rPr>
          <w:rFonts w:ascii="Times New Roman" w:hAnsi="Times New Roman" w:eastAsia="方正小标宋简体"/>
          <w:sz w:val="44"/>
          <w:szCs w:val="44"/>
        </w:rPr>
      </w:pPr>
      <w:r>
        <w:rPr>
          <w:rStyle w:val="10"/>
        </w:rPr>
        <w:br w:type="page"/>
      </w:r>
      <w:r>
        <w:rPr>
          <w:rFonts w:ascii="Times New Roman" w:hAnsi="Times New Roman" w:eastAsia="方正小标宋简体"/>
          <w:sz w:val="44"/>
          <w:szCs w:val="44"/>
        </w:rPr>
        <w:t>投标方基本情况</w:t>
      </w:r>
    </w:p>
    <w:p>
      <w:pPr>
        <w:ind w:firstLine="880"/>
        <w:jc w:val="center"/>
        <w:rPr>
          <w:rFonts w:ascii="Times New Roman" w:hAnsi="Times New Roman" w:eastAsia="方正小标宋简体"/>
          <w:sz w:val="44"/>
          <w:szCs w:val="44"/>
        </w:rPr>
      </w:pPr>
    </w:p>
    <w:p>
      <w:pPr>
        <w:ind w:firstLine="640"/>
        <w:jc w:val="center"/>
        <w:rPr>
          <w:rFonts w:ascii="Times New Roman" w:hAnsi="Times New Roman"/>
          <w:szCs w:val="32"/>
        </w:rPr>
      </w:pPr>
    </w:p>
    <w:p>
      <w:pPr>
        <w:ind w:firstLine="0" w:firstLineChars="0"/>
        <w:rPr>
          <w:rFonts w:ascii="Times New Roman" w:hAnsi="Times New Roman"/>
          <w:szCs w:val="32"/>
        </w:rPr>
      </w:pPr>
      <w:r>
        <w:rPr>
          <w:rFonts w:ascii="Times New Roman" w:hAnsi="Times New Roman" w:eastAsia="黑体"/>
          <w:szCs w:val="32"/>
        </w:rPr>
        <w:t>一、经营范围</w:t>
      </w:r>
      <w:r>
        <w:rPr>
          <w:rFonts w:ascii="Times New Roman" w:hAnsi="Times New Roman"/>
          <w:szCs w:val="32"/>
        </w:rPr>
        <w:t>：</w:t>
      </w:r>
    </w:p>
    <w:p>
      <w:pPr>
        <w:ind w:firstLine="0" w:firstLineChars="0"/>
        <w:rPr>
          <w:rFonts w:ascii="Times New Roman" w:hAnsi="Times New Roman"/>
          <w:szCs w:val="32"/>
        </w:rPr>
      </w:pPr>
    </w:p>
    <w:p>
      <w:pPr>
        <w:ind w:firstLine="0" w:firstLineChars="0"/>
        <w:rPr>
          <w:rFonts w:ascii="Times New Roman" w:hAnsi="Times New Roman"/>
          <w:szCs w:val="32"/>
        </w:rPr>
      </w:pPr>
      <w:r>
        <w:rPr>
          <w:rFonts w:ascii="Times New Roman" w:hAnsi="Times New Roman" w:eastAsia="黑体"/>
          <w:szCs w:val="32"/>
        </w:rPr>
        <w:t>二、近五年承接同类型业务情况</w:t>
      </w:r>
      <w:r>
        <w:rPr>
          <w:rFonts w:ascii="Times New Roman" w:hAnsi="Times New Roman"/>
          <w:szCs w:val="32"/>
        </w:rPr>
        <w:t>（请提供至少三个项目）</w:t>
      </w:r>
    </w:p>
    <w:p>
      <w:pPr>
        <w:numPr>
          <w:ilvl w:val="0"/>
          <w:numId w:val="2"/>
        </w:numPr>
        <w:ind w:firstLineChars="0"/>
        <w:rPr>
          <w:rFonts w:ascii="Times New Roman" w:hAnsi="Times New Roman"/>
          <w:szCs w:val="32"/>
        </w:rPr>
      </w:pPr>
      <w:r>
        <w:rPr>
          <w:rFonts w:ascii="Times New Roman" w:hAnsi="Times New Roman"/>
          <w:szCs w:val="32"/>
        </w:rPr>
        <w:t>**单位**项目：（简要说明）</w:t>
      </w:r>
    </w:p>
    <w:p>
      <w:pPr>
        <w:ind w:firstLine="0" w:firstLineChars="0"/>
        <w:rPr>
          <w:rFonts w:ascii="Times New Roman" w:hAnsi="Times New Roman"/>
          <w:szCs w:val="32"/>
        </w:rPr>
      </w:pPr>
      <w:r>
        <w:rPr>
          <w:rFonts w:ascii="Times New Roman" w:hAnsi="Times New Roman"/>
          <w:szCs w:val="32"/>
        </w:rPr>
        <w:t>（二）</w:t>
      </w:r>
    </w:p>
    <w:p>
      <w:pPr>
        <w:ind w:firstLine="0" w:firstLineChars="0"/>
        <w:rPr>
          <w:rFonts w:ascii="Times New Roman" w:hAnsi="Times New Roman"/>
          <w:szCs w:val="32"/>
        </w:rPr>
      </w:pPr>
      <w:r>
        <w:rPr>
          <w:rFonts w:ascii="Times New Roman" w:hAnsi="Times New Roman"/>
          <w:szCs w:val="32"/>
        </w:rPr>
        <w:t>（三）</w:t>
      </w:r>
    </w:p>
    <w:p>
      <w:pPr>
        <w:ind w:firstLine="0" w:firstLineChars="0"/>
        <w:rPr>
          <w:rFonts w:ascii="Times New Roman" w:hAnsi="Times New Roman" w:eastAsia="黑体"/>
          <w:szCs w:val="32"/>
        </w:rPr>
      </w:pPr>
    </w:p>
    <w:p>
      <w:pPr>
        <w:ind w:firstLine="0" w:firstLineChars="0"/>
        <w:rPr>
          <w:rFonts w:ascii="Times New Roman" w:hAnsi="Times New Roman" w:eastAsia="黑体"/>
          <w:szCs w:val="32"/>
        </w:rPr>
      </w:pPr>
      <w:r>
        <w:rPr>
          <w:rFonts w:ascii="Times New Roman" w:hAnsi="Times New Roman" w:eastAsia="黑体"/>
          <w:szCs w:val="32"/>
        </w:rPr>
        <w:t>三、获得的行业资质和奖项情况</w:t>
      </w:r>
    </w:p>
    <w:p>
      <w:pPr>
        <w:ind w:firstLine="640"/>
        <w:jc w:val="left"/>
        <w:rPr>
          <w:rFonts w:ascii="Times New Roman" w:hAnsi="Times New Roman"/>
          <w:szCs w:val="44"/>
        </w:rPr>
      </w:pPr>
    </w:p>
    <w:p>
      <w:pPr>
        <w:ind w:firstLine="0" w:firstLineChars="0"/>
        <w:jc w:val="left"/>
        <w:rPr>
          <w:rFonts w:ascii="Times New Roman" w:hAnsi="Times New Roman" w:eastAsia="黑体"/>
          <w:szCs w:val="44"/>
        </w:rPr>
      </w:pPr>
      <w:r>
        <w:rPr>
          <w:rFonts w:ascii="Times New Roman" w:hAnsi="Times New Roman" w:eastAsia="黑体"/>
          <w:szCs w:val="44"/>
        </w:rPr>
        <w:t>四、本单位承接该项目的工作方案</w:t>
      </w:r>
    </w:p>
    <w:p>
      <w:pPr>
        <w:numPr>
          <w:ilvl w:val="0"/>
          <w:numId w:val="3"/>
        </w:numPr>
        <w:ind w:firstLineChars="0"/>
        <w:jc w:val="left"/>
        <w:rPr>
          <w:rFonts w:ascii="Times New Roman" w:hAnsi="Times New Roman" w:eastAsia="楷体"/>
          <w:szCs w:val="44"/>
        </w:rPr>
      </w:pPr>
      <w:r>
        <w:rPr>
          <w:rFonts w:ascii="Times New Roman" w:hAnsi="Times New Roman" w:eastAsia="楷体"/>
          <w:szCs w:val="44"/>
        </w:rPr>
        <w:t>项目工期</w:t>
      </w:r>
    </w:p>
    <w:p>
      <w:pPr>
        <w:ind w:firstLine="0" w:firstLineChars="0"/>
        <w:jc w:val="left"/>
        <w:rPr>
          <w:rFonts w:ascii="Times New Roman" w:hAnsi="Times New Roman" w:eastAsia="楷体"/>
          <w:szCs w:val="44"/>
        </w:rPr>
      </w:pPr>
    </w:p>
    <w:p>
      <w:pPr>
        <w:numPr>
          <w:ilvl w:val="0"/>
          <w:numId w:val="3"/>
        </w:numPr>
        <w:ind w:firstLineChars="0"/>
        <w:jc w:val="left"/>
        <w:rPr>
          <w:rFonts w:ascii="Times New Roman" w:hAnsi="Times New Roman" w:eastAsia="楷体"/>
          <w:szCs w:val="44"/>
        </w:rPr>
      </w:pPr>
      <w:r>
        <w:rPr>
          <w:rFonts w:ascii="Times New Roman" w:hAnsi="Times New Roman" w:eastAsia="楷体"/>
          <w:szCs w:val="44"/>
        </w:rPr>
        <w:t>人员配备及前期启动资金准备情况</w:t>
      </w:r>
    </w:p>
    <w:p>
      <w:pPr>
        <w:ind w:firstLine="0" w:firstLineChars="0"/>
        <w:jc w:val="left"/>
        <w:rPr>
          <w:rFonts w:ascii="Times New Roman" w:hAnsi="Times New Roman" w:eastAsia="楷体"/>
          <w:szCs w:val="44"/>
        </w:rPr>
      </w:pPr>
    </w:p>
    <w:p>
      <w:pPr>
        <w:numPr>
          <w:ilvl w:val="0"/>
          <w:numId w:val="3"/>
        </w:numPr>
        <w:ind w:firstLineChars="0"/>
        <w:jc w:val="left"/>
        <w:rPr>
          <w:rFonts w:ascii="Times New Roman" w:hAnsi="Times New Roman" w:eastAsia="楷体"/>
          <w:szCs w:val="44"/>
        </w:rPr>
      </w:pPr>
      <w:r>
        <w:rPr>
          <w:rFonts w:ascii="Times New Roman" w:hAnsi="Times New Roman" w:eastAsia="楷体"/>
          <w:szCs w:val="44"/>
        </w:rPr>
        <w:t>实施工作计划</w:t>
      </w:r>
    </w:p>
    <w:p>
      <w:pPr>
        <w:ind w:firstLine="0" w:firstLineChars="0"/>
        <w:jc w:val="left"/>
        <w:rPr>
          <w:rFonts w:ascii="Times New Roman" w:hAnsi="Times New Roman"/>
          <w:szCs w:val="44"/>
        </w:rPr>
      </w:pPr>
      <w:r>
        <w:rPr>
          <w:rFonts w:ascii="Times New Roman" w:hAnsi="Times New Roman"/>
          <w:szCs w:val="44"/>
        </w:rPr>
        <w:t>（请从项目实施的重点、难点进行分析，提出解决方案、质量管理水平、保证措施）</w:t>
      </w:r>
    </w:p>
    <w:p>
      <w:bookmarkStart w:id="3" w:name="_GoBack"/>
      <w:bookmarkEnd w:id="3"/>
    </w:p>
    <w:sectPr>
      <w:pgSz w:w="11906" w:h="16838"/>
      <w:pgMar w:top="1560" w:right="1531" w:bottom="1985" w:left="1531" w:header="851" w:footer="1191" w:gutter="0"/>
      <w:pgBorders>
        <w:top w:val="none" w:sz="0" w:space="0"/>
        <w:left w:val="none" w:sz="0" w:space="0"/>
        <w:bottom w:val="none" w:sz="0" w:space="0"/>
        <w:right w:val="none" w:sz="0" w:space="0"/>
      </w:pgBorders>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640"/>
      <w:jc w:val="right"/>
      <w:rPr>
        <w:rFonts w:ascii="宋体" w:hAnsi="宋体"/>
        <w:sz w:val="32"/>
        <w:szCs w:val="32"/>
      </w:rPr>
    </w:pPr>
    <w:r>
      <w:rPr>
        <w:rFonts w:ascii="宋体" w:hAnsi="宋体"/>
        <w:sz w:val="32"/>
        <w:szCs w:val="32"/>
      </w:rPr>
      <w:t>—</w:t>
    </w:r>
    <w:r>
      <w:rPr>
        <w:rFonts w:ascii="宋体" w:hAnsi="宋体"/>
        <w:sz w:val="32"/>
        <w:szCs w:val="32"/>
      </w:rPr>
      <w:fldChar w:fldCharType="begin"/>
    </w:r>
    <w:r>
      <w:rPr>
        <w:rFonts w:ascii="宋体" w:hAnsi="宋体"/>
        <w:sz w:val="32"/>
        <w:szCs w:val="32"/>
      </w:rPr>
      <w:instrText xml:space="preserve"> PAGE   \* MERGEFORMAT </w:instrText>
    </w:r>
    <w:r>
      <w:rPr>
        <w:rFonts w:ascii="宋体" w:hAnsi="宋体"/>
        <w:sz w:val="32"/>
        <w:szCs w:val="32"/>
      </w:rPr>
      <w:fldChar w:fldCharType="separate"/>
    </w:r>
    <w:r>
      <w:rPr>
        <w:rFonts w:ascii="宋体" w:hAnsi="宋体"/>
        <w:sz w:val="32"/>
        <w:szCs w:val="32"/>
        <w:lang w:val="zh-CN"/>
      </w:rPr>
      <w:t>25</w:t>
    </w:r>
    <w:r>
      <w:rPr>
        <w:rFonts w:ascii="宋体" w:hAnsi="宋体"/>
        <w:sz w:val="32"/>
        <w:szCs w:val="32"/>
      </w:rPr>
      <w:fldChar w:fldCharType="end"/>
    </w:r>
    <w:r>
      <w:rPr>
        <w:rFonts w:ascii="宋体" w:hAnsi="宋体"/>
        <w:sz w:val="32"/>
        <w:szCs w:val="32"/>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640"/>
      <w:rPr>
        <w:rFonts w:ascii="宋体" w:hAnsi="宋体"/>
        <w:sz w:val="32"/>
        <w:szCs w:val="32"/>
      </w:rPr>
    </w:pPr>
    <w:r>
      <w:rPr>
        <w:rFonts w:ascii="宋体" w:hAnsi="宋体"/>
        <w:sz w:val="32"/>
        <w:szCs w:val="32"/>
      </w:rPr>
      <w:t>—</w:t>
    </w:r>
    <w:r>
      <w:rPr>
        <w:rFonts w:ascii="宋体" w:hAnsi="宋体"/>
        <w:sz w:val="32"/>
        <w:szCs w:val="32"/>
      </w:rPr>
      <w:fldChar w:fldCharType="begin"/>
    </w:r>
    <w:r>
      <w:rPr>
        <w:rFonts w:ascii="宋体" w:hAnsi="宋体"/>
        <w:sz w:val="32"/>
        <w:szCs w:val="32"/>
      </w:rPr>
      <w:instrText xml:space="preserve"> PAGE   \* MERGEFORMAT </w:instrText>
    </w:r>
    <w:r>
      <w:rPr>
        <w:rFonts w:ascii="宋体" w:hAnsi="宋体"/>
        <w:sz w:val="32"/>
        <w:szCs w:val="32"/>
      </w:rPr>
      <w:fldChar w:fldCharType="separate"/>
    </w:r>
    <w:r>
      <w:rPr>
        <w:rFonts w:ascii="宋体" w:hAnsi="宋体"/>
        <w:sz w:val="32"/>
        <w:szCs w:val="32"/>
        <w:lang w:val="zh-CN"/>
      </w:rPr>
      <w:t>24</w:t>
    </w:r>
    <w:r>
      <w:rPr>
        <w:rFonts w:ascii="宋体" w:hAnsi="宋体"/>
        <w:sz w:val="32"/>
        <w:szCs w:val="32"/>
      </w:rPr>
      <w:fldChar w:fldCharType="end"/>
    </w:r>
    <w:r>
      <w:rPr>
        <w:rFonts w:ascii="宋体" w:hAnsi="宋体"/>
        <w:sz w:val="32"/>
        <w:szCs w:val="32"/>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1">
    <w:nsid w:val="00000007"/>
    <w:multiLevelType w:val="singleLevel"/>
    <w:tmpl w:val="00000007"/>
    <w:lvl w:ilvl="0" w:tentative="0">
      <w:start w:val="1"/>
      <w:numFmt w:val="chineseCounting"/>
      <w:suff w:val="nothing"/>
      <w:lvlText w:val="（%1）"/>
      <w:lvlJc w:val="left"/>
      <w:rPr>
        <w:rFonts w:hint="eastAsia"/>
      </w:rPr>
    </w:lvl>
  </w:abstractNum>
  <w:abstractNum w:abstractNumId="2">
    <w:nsid w:val="0000000F"/>
    <w:multiLevelType w:val="singleLevel"/>
    <w:tmpl w:val="0000000F"/>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34A42"/>
    <w:rsid w:val="49E34A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4">
    <w:name w:val="heading 1"/>
    <w:basedOn w:val="1"/>
    <w:next w:val="1"/>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customStyle="1" w:styleId="2">
    <w:name w:val="_Style 3"/>
    <w:basedOn w:val="1"/>
    <w:next w:val="3"/>
    <w:qFormat/>
    <w:uiPriority w:val="0"/>
    <w:pPr>
      <w:widowControl/>
      <w:ind w:left="720"/>
      <w:contextualSpacing/>
      <w:jc w:val="left"/>
    </w:pPr>
    <w:rPr>
      <w:rFonts w:cs="Times New Roman"/>
      <w:kern w:val="0"/>
      <w:sz w:val="24"/>
    </w:rPr>
  </w:style>
  <w:style w:type="paragraph" w:styleId="3">
    <w:name w:val="Body Text Indent 3"/>
    <w:basedOn w:val="1"/>
    <w:qFormat/>
    <w:uiPriority w:val="0"/>
    <w:pPr>
      <w:spacing w:line="360" w:lineRule="auto"/>
      <w:ind w:firstLine="200" w:firstLineChars="200"/>
    </w:pPr>
    <w:rPr>
      <w:rFonts w:cs="Times New Roman"/>
      <w:kern w:val="0"/>
      <w:sz w:val="20"/>
      <w:szCs w:val="20"/>
    </w:rPr>
  </w:style>
  <w:style w:type="paragraph" w:styleId="5">
    <w:name w:val="Plain Text"/>
    <w:basedOn w:val="1"/>
    <w:qFormat/>
    <w:uiPriority w:val="0"/>
    <w:pPr>
      <w:spacing w:line="500" w:lineRule="exact"/>
      <w:ind w:firstLine="560"/>
    </w:pPr>
    <w:rPr>
      <w:rFonts w:ascii="宋体" w:hAnsi="Courier New" w:eastAsia="宋体"/>
      <w:kern w:val="0"/>
      <w:sz w:val="20"/>
      <w:szCs w:val="21"/>
    </w:rPr>
  </w:style>
  <w:style w:type="paragraph" w:styleId="6">
    <w:name w:val="footer"/>
    <w:basedOn w:val="1"/>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unhideWhenUsed/>
    <w:qFormat/>
    <w:uiPriority w:val="99"/>
    <w:pPr>
      <w:tabs>
        <w:tab w:val="center" w:pos="4153"/>
        <w:tab w:val="right" w:pos="8306"/>
      </w:tabs>
      <w:snapToGrid w:val="0"/>
      <w:jc w:val="center"/>
    </w:pPr>
    <w:rPr>
      <w:kern w:val="0"/>
      <w:sz w:val="18"/>
      <w:szCs w:val="18"/>
    </w:rPr>
  </w:style>
  <w:style w:type="character" w:styleId="10">
    <w:name w:val="Emphasis"/>
    <w:qFormat/>
    <w:uiPriority w:val="0"/>
    <w:rPr>
      <w:rFonts w:ascii="Times New Roman" w:hAnsi="Times New Roman" w:eastAsia="黑体"/>
      <w:iCs/>
      <w:sz w:val="32"/>
    </w:rPr>
  </w:style>
  <w:style w:type="paragraph" w:customStyle="1" w:styleId="11">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2021-11-03T09:15:00Z</dcterms:created>
  <dc:creator>张舒</dc:creator>
  <cp:lastModifiedBy>张舒</cp:lastModifiedBy>
  <dcterms:modified xsi:type="dcterms:W3CDTF">2021-11-03T09:15:50Z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4673D0C0B225414D90C3B613D090FD0B</vt:lpwstr>
  </property>
</Properties>
</file>